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403-ПП/3792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несгораемый , инвентарный номер: 6006,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несгораемый , инвентарный номер: 6006,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4300.00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4,30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